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bookmarkStart w:id="0" w:name="_GoBack"/>
      <w:r>
        <w:t>館内案内板 内容指示書</w:t>
      </w:r>
    </w:p>
    <w:p>
      <w:pPr>
        <w:pStyle w:val="4"/>
        <w:rPr>
          <w:rFonts w:hint="default" w:eastAsiaTheme="minorEastAsia"/>
          <w:lang w:val="en-US" w:eastAsia="ja-JP"/>
        </w:rPr>
      </w:pPr>
      <w:r>
        <w:rPr>
          <w:rFonts w:hint="eastAsia"/>
          <w:lang w:val="en-US" w:eastAsia="ja-JP"/>
        </w:rPr>
        <w:t>基本情報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428"/>
        <w:gridCol w:w="4428"/>
      </w:tblGrid>
      <w:tr>
        <w:tc>
          <w:tcPr>
            <w:tcW w:w="4428" w:type="dxa"/>
          </w:tcPr>
          <w:p>
            <w:pPr>
              <w:rPr>
                <w:rFonts w:hint="default" w:eastAsiaTheme="minorEastAsia"/>
                <w:vertAlign w:val="baseline"/>
                <w:lang w:val="en-US" w:eastAsia="ja-JP"/>
              </w:rPr>
            </w:pPr>
            <w:r>
              <w:rPr>
                <w:rFonts w:hint="eastAsia"/>
                <w:vertAlign w:val="baseline"/>
                <w:lang w:val="en-US" w:eastAsia="ja-JP"/>
              </w:rPr>
              <w:t>注文</w:t>
            </w:r>
            <w:r>
              <w:rPr>
                <w:rFonts w:hint="default"/>
                <w:vertAlign w:val="baseline"/>
                <w:lang w:val="en-US" w:eastAsia="ja-JP"/>
              </w:rPr>
              <w:t>ID</w:t>
            </w:r>
          </w:p>
        </w:tc>
        <w:tc>
          <w:tcPr>
            <w:tcW w:w="4428" w:type="dxa"/>
          </w:tcPr>
          <w:p>
            <w:pPr>
              <w:rPr>
                <w:vertAlign w:val="baseline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vertAlign w:val="baseline"/>
              </w:rPr>
            </w:pPr>
            <w:r>
              <w:rPr>
                <w:sz w:val="22"/>
              </w:rPr>
              <w:t>ご担当者名</w:t>
            </w:r>
          </w:p>
        </w:tc>
        <w:tc>
          <w:tcPr>
            <w:tcW w:w="4428" w:type="dxa"/>
          </w:tcPr>
          <w:p>
            <w:pPr>
              <w:rPr>
                <w:vertAlign w:val="baseline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vertAlign w:val="baseline"/>
              </w:rPr>
            </w:pPr>
            <w:r>
              <w:rPr>
                <w:sz w:val="22"/>
              </w:rPr>
              <w:t>ご連絡先</w:t>
            </w:r>
          </w:p>
        </w:tc>
        <w:tc>
          <w:tcPr>
            <w:tcW w:w="4428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pStyle w:val="4"/>
        <w:rPr>
          <w:rFonts w:hint="eastAsia" w:eastAsia="MS Mincho"/>
          <w:lang w:val="en-US" w:eastAsia="ja-JP"/>
        </w:rPr>
      </w:pPr>
      <w:r>
        <w:rPr>
          <w:rFonts w:hint="eastAsia" w:eastAsia="MS Mincho"/>
          <w:lang w:val="en-US" w:eastAsia="ja-JP"/>
        </w:rPr>
        <w:t>タイトル</w:t>
      </w:r>
    </w:p>
    <w:p>
      <w:r>
        <w:rPr>
          <w:sz w:val="24"/>
        </w:rPr>
        <w:t>_______________________________________________</w:t>
      </w:r>
    </w:p>
    <w:p>
      <w:pPr>
        <w:pStyle w:val="4"/>
        <w:rPr>
          <w:rFonts w:hint="default" w:eastAsia="MS Mincho"/>
          <w:lang w:val="en-US" w:eastAsia="ja-JP"/>
        </w:rPr>
      </w:pPr>
      <w:r>
        <w:rPr>
          <w:rFonts w:hint="eastAsia" w:eastAsia="MS Mincho"/>
          <w:lang w:val="en-US" w:eastAsia="ja-JP"/>
        </w:rPr>
        <w:t>フロア案内掲示板内容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428"/>
        <w:gridCol w:w="4428"/>
      </w:tblGrid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  <w:r>
              <w:rPr>
                <w:rFonts w:hint="eastAsia"/>
                <w:vertAlign w:val="baseline"/>
                <w:lang w:val="en-US" w:eastAsia="ja-JP"/>
              </w:rPr>
              <w:t>階数</w:t>
            </w:r>
            <w:r>
              <w:rPr>
                <w:rFonts w:hint="default"/>
                <w:vertAlign w:val="baseline"/>
                <w:lang w:val="en-US" w:eastAsia="ja-JP"/>
              </w:rPr>
              <w:t>(</w:t>
            </w:r>
            <w:r>
              <w:rPr>
                <w:rFonts w:hint="eastAsia"/>
                <w:vertAlign w:val="baseline"/>
                <w:lang w:val="en-US" w:eastAsia="ja-JP"/>
              </w:rPr>
              <w:t>例</w:t>
            </w:r>
            <w:r>
              <w:rPr>
                <w:rFonts w:hint="default"/>
                <w:vertAlign w:val="baseline"/>
                <w:lang w:val="en-US" w:eastAsia="ja-JP"/>
              </w:rPr>
              <w:t>: 1F</w:t>
            </w:r>
            <w:r>
              <w:rPr>
                <w:rFonts w:hint="eastAsia"/>
                <w:vertAlign w:val="baseline"/>
                <w:lang w:val="en-US" w:eastAsia="ja-JP"/>
              </w:rPr>
              <w:t>名</w:t>
            </w:r>
            <w:r>
              <w:rPr>
                <w:rFonts w:hint="default"/>
                <w:vertAlign w:val="baseline"/>
                <w:lang w:val="en-US" w:eastAsia="ja-JP"/>
              </w:rPr>
              <w:t>)</w:t>
            </w: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  <w:r>
              <w:rPr>
                <w:rFonts w:hint="eastAsia"/>
                <w:vertAlign w:val="baseline"/>
                <w:lang w:val="en-US" w:eastAsia="ja-JP"/>
              </w:rPr>
              <w:t>表示内容</w:t>
            </w:r>
            <w:r>
              <w:rPr>
                <w:rFonts w:hint="default"/>
                <w:vertAlign w:val="baseline"/>
                <w:lang w:val="en-US" w:eastAsia="ja-JP"/>
              </w:rPr>
              <w:t>(</w:t>
            </w:r>
            <w:r>
              <w:rPr>
                <w:rFonts w:hint="eastAsia"/>
                <w:vertAlign w:val="baseline"/>
                <w:lang w:val="en-US" w:eastAsia="ja-JP"/>
              </w:rPr>
              <w:t>例</w:t>
            </w:r>
            <w:r>
              <w:rPr>
                <w:rFonts w:hint="default"/>
                <w:vertAlign w:val="baseline"/>
                <w:lang w:val="en-US" w:eastAsia="ja-JP"/>
              </w:rPr>
              <w:t xml:space="preserve">: </w:t>
            </w:r>
            <w:r>
              <w:rPr>
                <w:rFonts w:hint="eastAsia"/>
                <w:vertAlign w:val="baseline"/>
                <w:lang w:val="en-US" w:eastAsia="ja-JP"/>
              </w:rPr>
              <w:t>サンプル会社名</w:t>
            </w:r>
            <w:r>
              <w:rPr>
                <w:rFonts w:hint="default"/>
                <w:vertAlign w:val="baseline"/>
                <w:lang w:val="en-US" w:eastAsia="ja-JP"/>
              </w:rPr>
              <w:t>)</w:t>
            </w: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  <w:tr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  <w:tc>
          <w:tcPr>
            <w:tcW w:w="4428" w:type="dxa"/>
          </w:tcPr>
          <w:p>
            <w:pPr>
              <w:rPr>
                <w:rFonts w:hint="default"/>
                <w:vertAlign w:val="baseline"/>
                <w:lang w:val="en-US" w:eastAsia="ja-JP"/>
              </w:rPr>
            </w:pPr>
          </w:p>
        </w:tc>
      </w:tr>
    </w:tbl>
    <w:p/>
    <w:bookmarkEnd w:id="0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S Mincho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BF837510"/>
    <w:rsid w:val="F7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2013-12-24T08:15:00Z</dcterms:created>
  <dc:creator>python-docx</dc:creator>
  <dc:description>generated by python-docx</dc:description>
  <cp:lastModifiedBy>林友量</cp:lastModifiedBy>
  <dcterms:modified xsi:type="dcterms:W3CDTF">2026-07-07T17:27:38Z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872949461D2E8E2D90B74C6A320AC778_42</vt:lpwstr>
  </property>
</Properties>
</file>